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A55705" w14:textId="77777777" w:rsidR="00B816B1" w:rsidRDefault="0038084C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DD7990F" wp14:editId="5317CACC">
            <wp:simplePos x="0" y="0"/>
            <wp:positionH relativeFrom="column">
              <wp:posOffset>4937760</wp:posOffset>
            </wp:positionH>
            <wp:positionV relativeFrom="paragraph">
              <wp:posOffset>-340995</wp:posOffset>
            </wp:positionV>
            <wp:extent cx="1503045" cy="1116330"/>
            <wp:effectExtent l="0" t="0" r="1905" b="7620"/>
            <wp:wrapSquare wrapText="bothSides"/>
            <wp:docPr id="7" name="Picture 7" descr="https://static.wixstatic.com/media/f9519b_a18a86aab8314659bb2db6129cbf02be.jpg/v1/fill/w_264,h_197,al_c,q_80,usm_0.66_1.00_0.01/f9519b_a18a86aab8314659bb2db6129cbf02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wixstatic.com/media/f9519b_a18a86aab8314659bb2db6129cbf02be.jpg/v1/fill/w_264,h_197,al_c,q_80,usm_0.66_1.00_0.01/f9519b_a18a86aab8314659bb2db6129cbf02b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D0A87C0" wp14:editId="0806898D">
            <wp:simplePos x="0" y="0"/>
            <wp:positionH relativeFrom="column">
              <wp:posOffset>-23495</wp:posOffset>
            </wp:positionH>
            <wp:positionV relativeFrom="paragraph">
              <wp:posOffset>-342265</wp:posOffset>
            </wp:positionV>
            <wp:extent cx="1503045" cy="1116330"/>
            <wp:effectExtent l="0" t="0" r="1905" b="7620"/>
            <wp:wrapSquare wrapText="bothSides"/>
            <wp:docPr id="6" name="Picture 6" descr="https://static.wixstatic.com/media/f9519b_fe2ccf1f277b45f9b07c10a17d0e5070.jpg/v1/fill/w_264,h_197,al_c,q_80,usm_0.66_1.00_0.01/f9519b_fe2ccf1f277b45f9b07c10a17d0e5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wixstatic.com/media/f9519b_fe2ccf1f277b45f9b07c10a17d0e5070.jpg/v1/fill/w_264,h_197,al_c,q_80,usm_0.66_1.00_0.01/f9519b_fe2ccf1f277b45f9b07c10a17d0e50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23D">
        <w:rPr>
          <w:noProof/>
        </w:rPr>
        <mc:AlternateContent>
          <mc:Choice Requires="wps">
            <w:drawing>
              <wp:anchor distT="182880" distB="457200" distL="457200" distR="457200" simplePos="0" relativeHeight="251661312" behindDoc="0" locked="0" layoutInCell="1" allowOverlap="1" wp14:anchorId="4E935FE4" wp14:editId="06D292AF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9000</wp14:pctPosVOffset>
                    </wp:positionV>
                  </mc:Choice>
                  <mc:Fallback>
                    <wp:positionV relativeFrom="page">
                      <wp:posOffset>1654810</wp:posOffset>
                    </wp:positionV>
                  </mc:Fallback>
                </mc:AlternateContent>
                <wp:extent cx="3475990" cy="1616075"/>
                <wp:effectExtent l="19050" t="19050" r="41910" b="41275"/>
                <wp:wrapSquare wrapText="bothSides"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475990" cy="161614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14:paraId="1F72F7B3" w14:textId="77777777" w:rsidR="00B816B1" w:rsidRPr="0091123D" w:rsidRDefault="0091123D">
                            <w:pPr>
                              <w:pStyle w:val="SenderAddress"/>
                              <w:rPr>
                                <w:b/>
                                <w:caps/>
                                <w:sz w:val="32"/>
                              </w:rPr>
                            </w:pPr>
                            <w:r w:rsidRPr="0091123D">
                              <w:rPr>
                                <w:b/>
                                <w:caps/>
                                <w:sz w:val="32"/>
                                <w:lang w:val="en-GB"/>
                              </w:rPr>
                              <w:t>Max adams</w:t>
                            </w:r>
                          </w:p>
                          <w:sdt>
                            <w:sdtPr>
                              <w:rPr>
                                <w:b/>
                                <w:sz w:val="32"/>
                              </w:rPr>
                              <w:id w:val="1420370758"/>
                              <w:placeholder>
                                <w:docPart w:val="452E85624C36434F9D015A5A4A1C8CB4"/>
                              </w:placeholder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18955DD4" w14:textId="77777777" w:rsidR="00B816B1" w:rsidRPr="0091123D" w:rsidRDefault="0091123D">
                                <w:pPr>
                                  <w:pStyle w:val="SenderAddress"/>
                                  <w:rPr>
                                    <w:b/>
                                    <w:sz w:val="32"/>
                                  </w:rPr>
                                </w:pPr>
                                <w:r w:rsidRPr="0091123D">
                                  <w:rPr>
                                    <w:b/>
                                    <w:sz w:val="32"/>
                                  </w:rPr>
                                  <w:t>Placement Timetable 2015-16</w:t>
                                </w:r>
                              </w:p>
                            </w:sdtContent>
                          </w:sdt>
                          <w:p w14:paraId="353D5E27" w14:textId="77777777" w:rsidR="0091123D" w:rsidRDefault="0091123D">
                            <w:pPr>
                              <w:pStyle w:val="SenderAddress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0E51CEFB" w14:textId="77777777" w:rsidR="00B816B1" w:rsidRPr="0091123D" w:rsidRDefault="0091123D">
                            <w:pPr>
                              <w:pStyle w:val="SenderAddress"/>
                              <w:rPr>
                                <w:b/>
                                <w:sz w:val="32"/>
                              </w:rPr>
                            </w:pPr>
                            <w:r w:rsidRPr="0091123D">
                              <w:rPr>
                                <w:b/>
                                <w:sz w:val="32"/>
                              </w:rPr>
                              <w:t>Derby County Football Club, Willmott Dixon, Drayton Manor</w:t>
                            </w:r>
                          </w:p>
                        </w:txbxContent>
                      </wps:txbx>
                      <wps:bodyPr vert="horz" wrap="square" lIns="91440" tIns="91440" rIns="91440" bIns="9144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1" o:spid="_x0000_s1026" style="position:absolute;left:0;text-align:left;margin-left:0;margin-top:0;width:273.7pt;height:127.25pt;z-index:251661312;visibility:visible;mso-wrap-style:square;mso-width-percent:550;mso-height-percent:0;mso-top-percent:90;mso-wrap-distance-left:36pt;mso-wrap-distance-top:14.4pt;mso-wrap-distance-right:36pt;mso-wrap-distance-bottom:36pt;mso-position-horizontal:center;mso-position-horizontal-relative:margin;mso-position-vertical-relative:margin;mso-width-percent:550;mso-height-percent:0;mso-top-percent:9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" fillcolor="black [3213]" strokecolor="black [3213]" strokeweight="4.5pt">
                <v:stroke linestyle="thinThick"/>
                <v:path arrowok="t"/>
                <o:lock v:ext="edit" grouping="t"/>
                <v:textbox inset=",7.2pt,,7.2pt">
                  <w:txbxContent>
                    <w:p w:rsidR="00B816B1" w:rsidRPr="0091123D" w:rsidRDefault="0091123D">
                      <w:pPr>
                        <w:pStyle w:val="SenderAddress"/>
                        <w:rPr>
                          <w:b/>
                          <w:caps/>
                          <w:sz w:val="32"/>
                        </w:rPr>
                      </w:pPr>
                      <w:r w:rsidRPr="0091123D">
                        <w:rPr>
                          <w:b/>
                          <w:caps/>
                          <w:sz w:val="32"/>
                          <w:lang w:val="en-GB"/>
                        </w:rPr>
                        <w:t>Max adams</w:t>
                      </w:r>
                    </w:p>
                    <w:sdt>
                      <w:sdtPr>
                        <w:rPr>
                          <w:b/>
                          <w:sz w:val="32"/>
                        </w:rPr>
                        <w:id w:val="1420370758"/>
                        <w:placeholder>
                          <w:docPart w:val="452E85624C36434F9D015A5A4A1C8CB4"/>
                        </w:placeholder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 w:rsidR="00B816B1" w:rsidRPr="0091123D" w:rsidRDefault="0091123D">
                          <w:pPr>
                            <w:pStyle w:val="SenderAddress"/>
                            <w:rPr>
                              <w:b/>
                              <w:sz w:val="32"/>
                            </w:rPr>
                          </w:pPr>
                          <w:r w:rsidRPr="0091123D">
                            <w:rPr>
                              <w:b/>
                              <w:sz w:val="32"/>
                            </w:rPr>
                            <w:t>Placement Timetable 2015-16</w:t>
                          </w:r>
                        </w:p>
                      </w:sdtContent>
                    </w:sdt>
                    <w:p w:rsidR="0091123D" w:rsidRDefault="0091123D">
                      <w:pPr>
                        <w:pStyle w:val="SenderAddress"/>
                        <w:rPr>
                          <w:b/>
                          <w:sz w:val="32"/>
                        </w:rPr>
                      </w:pPr>
                    </w:p>
                    <w:p w:rsidR="00B816B1" w:rsidRPr="0091123D" w:rsidRDefault="0091123D">
                      <w:pPr>
                        <w:pStyle w:val="SenderAddress"/>
                        <w:rPr>
                          <w:b/>
                          <w:sz w:val="32"/>
                        </w:rPr>
                      </w:pPr>
                      <w:r w:rsidRPr="0091123D">
                        <w:rPr>
                          <w:b/>
                          <w:sz w:val="32"/>
                        </w:rPr>
                        <w:t>Derby County Football Club, Willmott Dixon, Drayton Manor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1008103E" w14:textId="77777777" w:rsidR="00B816B1" w:rsidRDefault="0091123D">
      <w:pPr>
        <w:pStyle w:val="RecipientAddres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0" wp14:anchorId="3B78A1C2" wp14:editId="1DE2553D">
                <wp:simplePos x="0" y="0"/>
                <wp:positionH relativeFrom="margin">
                  <wp:align>left</wp:align>
                </wp:positionH>
                <mc:AlternateContent>
                  <mc:Choice Requires="wp14">
                    <wp:positionV relativeFrom="margin">
                      <wp14:pctPosVOffset>15000</wp14:pctPosVOffset>
                    </wp:positionV>
                  </mc:Choice>
                  <mc:Fallback>
                    <wp:positionV relativeFrom="page">
                      <wp:posOffset>2148840</wp:posOffset>
                    </wp:positionV>
                  </mc:Fallback>
                </mc:AlternateContent>
                <wp:extent cx="6400800" cy="0"/>
                <wp:effectExtent l="0" t="0" r="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idth-percent:1000;mso-top-percent:150;mso-wrap-distance-left:9pt;mso-wrap-distance-top:0;mso-wrap-distance-right:9pt;mso-wrap-distance-bottom:0;mso-position-horizontal:left;mso-position-horizontal-relative:margin;mso-position-vertical-relative:margin;mso-width-percent:1000;mso-top-percent:15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" o:allowincell="f" o:allowoverlap="f" strokecolor="#6f6f74 [3204]">
                <w10:wrap anchorx="margin" anchory="margin"/>
              </v:line>
            </w:pict>
          </mc:Fallback>
        </mc:AlternateContent>
      </w:r>
    </w:p>
    <w:tbl>
      <w:tblPr>
        <w:tblStyle w:val="TableGrid"/>
        <w:tblpPr w:leftFromText="180" w:rightFromText="180" w:vertAnchor="page" w:horzAnchor="page" w:tblpX="1040" w:tblpY="5945"/>
        <w:tblW w:w="5000" w:type="pct"/>
        <w:tblLook w:val="04A0" w:firstRow="1" w:lastRow="0" w:firstColumn="1" w:lastColumn="0" w:noHBand="0" w:noVBand="1"/>
      </w:tblPr>
      <w:tblGrid>
        <w:gridCol w:w="2574"/>
        <w:gridCol w:w="2574"/>
        <w:gridCol w:w="2574"/>
        <w:gridCol w:w="2574"/>
      </w:tblGrid>
      <w:tr w:rsidR="0038084C" w:rsidRPr="0091123D" w14:paraId="3BAD1002" w14:textId="77777777" w:rsidTr="0038084C">
        <w:trPr>
          <w:trHeight w:val="591"/>
        </w:trPr>
        <w:tc>
          <w:tcPr>
            <w:tcW w:w="1250" w:type="pct"/>
            <w:shd w:val="clear" w:color="auto" w:fill="0D0D0D" w:themeFill="text1" w:themeFillTint="F2"/>
            <w:vAlign w:val="center"/>
          </w:tcPr>
          <w:p w14:paraId="2063E18F" w14:textId="77777777" w:rsidR="0038084C" w:rsidRPr="0091123D" w:rsidRDefault="0038084C" w:rsidP="0038084C">
            <w:pPr>
              <w:jc w:val="center"/>
              <w:rPr>
                <w:b/>
                <w:sz w:val="28"/>
              </w:rPr>
            </w:pPr>
            <w:r w:rsidRPr="0091123D">
              <w:rPr>
                <w:b/>
                <w:sz w:val="28"/>
              </w:rPr>
              <w:t>Placement Type</w:t>
            </w:r>
          </w:p>
        </w:tc>
        <w:tc>
          <w:tcPr>
            <w:tcW w:w="1250" w:type="pct"/>
            <w:shd w:val="clear" w:color="auto" w:fill="0D0D0D" w:themeFill="text1" w:themeFillTint="F2"/>
            <w:vAlign w:val="center"/>
          </w:tcPr>
          <w:p w14:paraId="32D0E5EB" w14:textId="77777777" w:rsidR="0038084C" w:rsidRPr="0091123D" w:rsidRDefault="0038084C" w:rsidP="0038084C">
            <w:pPr>
              <w:jc w:val="center"/>
              <w:rPr>
                <w:b/>
                <w:sz w:val="28"/>
              </w:rPr>
            </w:pPr>
            <w:r w:rsidRPr="0091123D">
              <w:rPr>
                <w:b/>
                <w:sz w:val="28"/>
              </w:rPr>
              <w:t>Date</w:t>
            </w:r>
          </w:p>
        </w:tc>
        <w:tc>
          <w:tcPr>
            <w:tcW w:w="1250" w:type="pct"/>
            <w:shd w:val="clear" w:color="auto" w:fill="0D0D0D" w:themeFill="text1" w:themeFillTint="F2"/>
            <w:vAlign w:val="center"/>
          </w:tcPr>
          <w:p w14:paraId="13114057" w14:textId="77777777" w:rsidR="0038084C" w:rsidRPr="0091123D" w:rsidRDefault="0038084C" w:rsidP="0038084C">
            <w:pPr>
              <w:jc w:val="center"/>
              <w:rPr>
                <w:b/>
                <w:sz w:val="28"/>
              </w:rPr>
            </w:pPr>
            <w:r w:rsidRPr="0091123D">
              <w:rPr>
                <w:b/>
                <w:sz w:val="28"/>
              </w:rPr>
              <w:t>Times</w:t>
            </w:r>
          </w:p>
        </w:tc>
        <w:tc>
          <w:tcPr>
            <w:tcW w:w="1250" w:type="pct"/>
            <w:shd w:val="clear" w:color="auto" w:fill="0D0D0D" w:themeFill="text1" w:themeFillTint="F2"/>
            <w:vAlign w:val="center"/>
          </w:tcPr>
          <w:p w14:paraId="17DE0686" w14:textId="77777777" w:rsidR="0038084C" w:rsidRPr="0091123D" w:rsidRDefault="0038084C" w:rsidP="0038084C">
            <w:pPr>
              <w:jc w:val="center"/>
              <w:rPr>
                <w:b/>
                <w:sz w:val="28"/>
              </w:rPr>
            </w:pPr>
            <w:r w:rsidRPr="0091123D">
              <w:rPr>
                <w:b/>
                <w:sz w:val="28"/>
              </w:rPr>
              <w:t>Location</w:t>
            </w:r>
          </w:p>
        </w:tc>
      </w:tr>
      <w:tr w:rsidR="0038084C" w:rsidRPr="0091123D" w14:paraId="06D1166A" w14:textId="77777777" w:rsidTr="0038084C">
        <w:tc>
          <w:tcPr>
            <w:tcW w:w="1250" w:type="pct"/>
            <w:vAlign w:val="center"/>
          </w:tcPr>
          <w:p w14:paraId="794BE195" w14:textId="77777777" w:rsidR="0038084C" w:rsidRPr="0091123D" w:rsidRDefault="0038084C" w:rsidP="0038084C">
            <w:pPr>
              <w:jc w:val="center"/>
              <w:rPr>
                <w:sz w:val="28"/>
              </w:rPr>
            </w:pPr>
            <w:r w:rsidRPr="0091123D">
              <w:rPr>
                <w:sz w:val="28"/>
              </w:rPr>
              <w:t>Scarf Giveaway DCFC (Vs Wolves)</w:t>
            </w:r>
          </w:p>
        </w:tc>
        <w:tc>
          <w:tcPr>
            <w:tcW w:w="1250" w:type="pct"/>
            <w:vAlign w:val="center"/>
          </w:tcPr>
          <w:p w14:paraId="6F1A0E8E" w14:textId="77777777" w:rsidR="0038084C" w:rsidRPr="0091123D" w:rsidRDefault="0038084C" w:rsidP="0038084C">
            <w:pPr>
              <w:jc w:val="center"/>
              <w:rPr>
                <w:sz w:val="28"/>
              </w:rPr>
            </w:pPr>
            <w:r w:rsidRPr="0091123D">
              <w:rPr>
                <w:sz w:val="28"/>
              </w:rPr>
              <w:t>18</w:t>
            </w:r>
            <w:r w:rsidRPr="0091123D">
              <w:rPr>
                <w:sz w:val="28"/>
                <w:vertAlign w:val="superscript"/>
              </w:rPr>
              <w:t>th</w:t>
            </w:r>
            <w:r w:rsidRPr="0091123D">
              <w:rPr>
                <w:sz w:val="28"/>
              </w:rPr>
              <w:t xml:space="preserve"> October 2015</w:t>
            </w:r>
          </w:p>
        </w:tc>
        <w:tc>
          <w:tcPr>
            <w:tcW w:w="1250" w:type="pct"/>
            <w:vAlign w:val="center"/>
          </w:tcPr>
          <w:p w14:paraId="55AD607C" w14:textId="77777777" w:rsidR="0038084C" w:rsidRPr="0091123D" w:rsidRDefault="0038084C" w:rsidP="0038084C">
            <w:pPr>
              <w:jc w:val="center"/>
              <w:rPr>
                <w:sz w:val="28"/>
              </w:rPr>
            </w:pPr>
            <w:r w:rsidRPr="0091123D">
              <w:rPr>
                <w:sz w:val="28"/>
              </w:rPr>
              <w:t>9am- 1pm</w:t>
            </w:r>
          </w:p>
        </w:tc>
        <w:tc>
          <w:tcPr>
            <w:tcW w:w="1250" w:type="pct"/>
            <w:vAlign w:val="center"/>
          </w:tcPr>
          <w:p w14:paraId="775B5B79" w14:textId="77777777" w:rsidR="0038084C" w:rsidRPr="0091123D" w:rsidRDefault="0038084C" w:rsidP="0038084C">
            <w:pPr>
              <w:jc w:val="center"/>
              <w:rPr>
                <w:sz w:val="28"/>
              </w:rPr>
            </w:pPr>
            <w:r w:rsidRPr="0091123D">
              <w:rPr>
                <w:sz w:val="28"/>
              </w:rPr>
              <w:t>iPro Stadium – Fan Areas</w:t>
            </w:r>
          </w:p>
        </w:tc>
      </w:tr>
      <w:tr w:rsidR="0038084C" w:rsidRPr="0091123D" w14:paraId="36A4F51A" w14:textId="77777777" w:rsidTr="0038084C">
        <w:tc>
          <w:tcPr>
            <w:tcW w:w="1250" w:type="pct"/>
            <w:vAlign w:val="center"/>
          </w:tcPr>
          <w:p w14:paraId="1E5591E3" w14:textId="77777777" w:rsidR="0038084C" w:rsidRPr="0091123D" w:rsidRDefault="0038084C" w:rsidP="0038084C">
            <w:pPr>
              <w:jc w:val="center"/>
              <w:rPr>
                <w:sz w:val="28"/>
              </w:rPr>
            </w:pPr>
            <w:r w:rsidRPr="0091123D">
              <w:rPr>
                <w:sz w:val="28"/>
              </w:rPr>
              <w:t>Community DCFC</w:t>
            </w:r>
          </w:p>
        </w:tc>
        <w:tc>
          <w:tcPr>
            <w:tcW w:w="1250" w:type="pct"/>
            <w:vAlign w:val="center"/>
          </w:tcPr>
          <w:p w14:paraId="53CA7FD7" w14:textId="77777777" w:rsidR="0038084C" w:rsidRPr="0091123D" w:rsidRDefault="0038084C" w:rsidP="0038084C">
            <w:pPr>
              <w:jc w:val="center"/>
              <w:rPr>
                <w:sz w:val="28"/>
              </w:rPr>
            </w:pPr>
            <w:r w:rsidRPr="0091123D">
              <w:rPr>
                <w:sz w:val="28"/>
              </w:rPr>
              <w:t>4</w:t>
            </w:r>
            <w:r w:rsidRPr="0091123D">
              <w:rPr>
                <w:sz w:val="28"/>
                <w:vertAlign w:val="superscript"/>
              </w:rPr>
              <w:t>th</w:t>
            </w:r>
            <w:r w:rsidRPr="0091123D">
              <w:rPr>
                <w:sz w:val="28"/>
              </w:rPr>
              <w:t xml:space="preserve"> November</w:t>
            </w:r>
          </w:p>
        </w:tc>
        <w:tc>
          <w:tcPr>
            <w:tcW w:w="1250" w:type="pct"/>
            <w:vAlign w:val="center"/>
          </w:tcPr>
          <w:p w14:paraId="1A9734CC" w14:textId="77777777" w:rsidR="0038084C" w:rsidRPr="0091123D" w:rsidRDefault="0038084C" w:rsidP="0038084C">
            <w:pPr>
              <w:jc w:val="center"/>
              <w:rPr>
                <w:sz w:val="28"/>
              </w:rPr>
            </w:pPr>
            <w:r w:rsidRPr="0091123D">
              <w:rPr>
                <w:sz w:val="28"/>
              </w:rPr>
              <w:t>10am – 5pm</w:t>
            </w:r>
          </w:p>
        </w:tc>
        <w:tc>
          <w:tcPr>
            <w:tcW w:w="1250" w:type="pct"/>
            <w:vAlign w:val="center"/>
          </w:tcPr>
          <w:p w14:paraId="35D139D8" w14:textId="77777777" w:rsidR="0038084C" w:rsidRPr="0091123D" w:rsidRDefault="0038084C" w:rsidP="0038084C">
            <w:pPr>
              <w:jc w:val="center"/>
              <w:rPr>
                <w:sz w:val="28"/>
              </w:rPr>
            </w:pPr>
            <w:r w:rsidRPr="0091123D">
              <w:rPr>
                <w:sz w:val="28"/>
              </w:rPr>
              <w:t>iPro Stadium – Community Office</w:t>
            </w:r>
          </w:p>
        </w:tc>
      </w:tr>
      <w:tr w:rsidR="0038084C" w:rsidRPr="0091123D" w14:paraId="44D5434D" w14:textId="77777777" w:rsidTr="0038084C">
        <w:tc>
          <w:tcPr>
            <w:tcW w:w="1250" w:type="pct"/>
            <w:vAlign w:val="center"/>
          </w:tcPr>
          <w:p w14:paraId="715BB3EB" w14:textId="77777777" w:rsidR="0038084C" w:rsidRPr="0091123D" w:rsidRDefault="0038084C" w:rsidP="0038084C">
            <w:pPr>
              <w:jc w:val="center"/>
              <w:rPr>
                <w:sz w:val="28"/>
              </w:rPr>
            </w:pPr>
            <w:r w:rsidRPr="0091123D">
              <w:rPr>
                <w:sz w:val="28"/>
              </w:rPr>
              <w:t>Commercial Department DCFC (Vs Cardiff)</w:t>
            </w:r>
          </w:p>
        </w:tc>
        <w:tc>
          <w:tcPr>
            <w:tcW w:w="1250" w:type="pct"/>
            <w:vAlign w:val="center"/>
          </w:tcPr>
          <w:p w14:paraId="66123787" w14:textId="77777777" w:rsidR="0038084C" w:rsidRPr="0091123D" w:rsidRDefault="0038084C" w:rsidP="0038084C">
            <w:pPr>
              <w:jc w:val="center"/>
              <w:rPr>
                <w:sz w:val="28"/>
              </w:rPr>
            </w:pPr>
            <w:r w:rsidRPr="0091123D">
              <w:rPr>
                <w:sz w:val="28"/>
              </w:rPr>
              <w:t>19</w:t>
            </w:r>
            <w:r w:rsidRPr="0091123D">
              <w:rPr>
                <w:sz w:val="28"/>
                <w:vertAlign w:val="superscript"/>
              </w:rPr>
              <w:t>th</w:t>
            </w:r>
            <w:r w:rsidRPr="0091123D">
              <w:rPr>
                <w:sz w:val="28"/>
              </w:rPr>
              <w:t xml:space="preserve"> – 21</w:t>
            </w:r>
            <w:r w:rsidRPr="0091123D">
              <w:rPr>
                <w:sz w:val="28"/>
                <w:vertAlign w:val="superscript"/>
              </w:rPr>
              <w:t>st</w:t>
            </w:r>
            <w:r w:rsidRPr="0091123D">
              <w:rPr>
                <w:sz w:val="28"/>
              </w:rPr>
              <w:t xml:space="preserve"> November</w:t>
            </w:r>
          </w:p>
        </w:tc>
        <w:tc>
          <w:tcPr>
            <w:tcW w:w="1250" w:type="pct"/>
            <w:vAlign w:val="center"/>
          </w:tcPr>
          <w:p w14:paraId="63E92B4E" w14:textId="77777777" w:rsidR="0038084C" w:rsidRPr="0091123D" w:rsidRDefault="0038084C" w:rsidP="0038084C">
            <w:pPr>
              <w:jc w:val="center"/>
              <w:rPr>
                <w:sz w:val="28"/>
              </w:rPr>
            </w:pPr>
            <w:r w:rsidRPr="0091123D">
              <w:rPr>
                <w:sz w:val="28"/>
              </w:rPr>
              <w:t>19</w:t>
            </w:r>
            <w:r w:rsidRPr="0091123D">
              <w:rPr>
                <w:sz w:val="28"/>
                <w:vertAlign w:val="superscript"/>
              </w:rPr>
              <w:t>th</w:t>
            </w:r>
            <w:r w:rsidRPr="0091123D">
              <w:rPr>
                <w:sz w:val="28"/>
              </w:rPr>
              <w:t xml:space="preserve"> - 1pm-5pm</w:t>
            </w:r>
            <w:r w:rsidRPr="0091123D">
              <w:rPr>
                <w:sz w:val="28"/>
              </w:rPr>
              <w:br/>
              <w:t>20</w:t>
            </w:r>
            <w:r w:rsidRPr="0091123D">
              <w:rPr>
                <w:sz w:val="28"/>
                <w:vertAlign w:val="superscript"/>
              </w:rPr>
              <w:t>th</w:t>
            </w:r>
            <w:r w:rsidRPr="0091123D">
              <w:rPr>
                <w:sz w:val="28"/>
              </w:rPr>
              <w:t xml:space="preserve"> - 9am-5pm</w:t>
            </w:r>
            <w:r w:rsidRPr="0091123D">
              <w:rPr>
                <w:sz w:val="28"/>
              </w:rPr>
              <w:br/>
              <w:t>21</w:t>
            </w:r>
            <w:r w:rsidRPr="0091123D">
              <w:rPr>
                <w:sz w:val="28"/>
                <w:vertAlign w:val="superscript"/>
              </w:rPr>
              <w:t>st</w:t>
            </w:r>
            <w:r w:rsidRPr="0091123D">
              <w:rPr>
                <w:sz w:val="28"/>
              </w:rPr>
              <w:t xml:space="preserve"> - 10am- 6pm</w:t>
            </w:r>
          </w:p>
        </w:tc>
        <w:tc>
          <w:tcPr>
            <w:tcW w:w="1250" w:type="pct"/>
            <w:vAlign w:val="center"/>
          </w:tcPr>
          <w:p w14:paraId="032F3372" w14:textId="77777777" w:rsidR="0038084C" w:rsidRPr="0091123D" w:rsidRDefault="0038084C" w:rsidP="0038084C">
            <w:pPr>
              <w:jc w:val="center"/>
              <w:rPr>
                <w:sz w:val="28"/>
              </w:rPr>
            </w:pPr>
            <w:r w:rsidRPr="0091123D">
              <w:rPr>
                <w:sz w:val="28"/>
              </w:rPr>
              <w:t>iPro Stadium – Main Offices / Toyota Lounge</w:t>
            </w:r>
          </w:p>
        </w:tc>
      </w:tr>
      <w:tr w:rsidR="0038084C" w:rsidRPr="0091123D" w14:paraId="5FE2A10C" w14:textId="77777777" w:rsidTr="0038084C">
        <w:tc>
          <w:tcPr>
            <w:tcW w:w="1250" w:type="pct"/>
            <w:vAlign w:val="center"/>
          </w:tcPr>
          <w:p w14:paraId="4483C53B" w14:textId="77777777" w:rsidR="0038084C" w:rsidRPr="0091123D" w:rsidRDefault="0038084C" w:rsidP="0038084C">
            <w:pPr>
              <w:jc w:val="center"/>
              <w:rPr>
                <w:sz w:val="28"/>
              </w:rPr>
            </w:pPr>
            <w:r w:rsidRPr="0091123D">
              <w:rPr>
                <w:sz w:val="28"/>
              </w:rPr>
              <w:t>Marketing Department DCFC</w:t>
            </w:r>
          </w:p>
        </w:tc>
        <w:tc>
          <w:tcPr>
            <w:tcW w:w="1250" w:type="pct"/>
            <w:vAlign w:val="center"/>
          </w:tcPr>
          <w:p w14:paraId="0E323444" w14:textId="77777777" w:rsidR="0038084C" w:rsidRPr="0091123D" w:rsidRDefault="0038084C" w:rsidP="0038084C">
            <w:pPr>
              <w:jc w:val="center"/>
              <w:rPr>
                <w:sz w:val="28"/>
              </w:rPr>
            </w:pPr>
            <w:r w:rsidRPr="0091123D">
              <w:rPr>
                <w:sz w:val="28"/>
              </w:rPr>
              <w:t>4</w:t>
            </w:r>
            <w:r w:rsidRPr="0091123D">
              <w:rPr>
                <w:sz w:val="28"/>
                <w:vertAlign w:val="superscript"/>
              </w:rPr>
              <w:t>th</w:t>
            </w:r>
            <w:r w:rsidRPr="0091123D">
              <w:rPr>
                <w:sz w:val="28"/>
              </w:rPr>
              <w:t xml:space="preserve"> March</w:t>
            </w:r>
          </w:p>
        </w:tc>
        <w:tc>
          <w:tcPr>
            <w:tcW w:w="1250" w:type="pct"/>
            <w:vAlign w:val="center"/>
          </w:tcPr>
          <w:p w14:paraId="370BC149" w14:textId="77777777" w:rsidR="0038084C" w:rsidRPr="0091123D" w:rsidRDefault="0038084C" w:rsidP="0038084C">
            <w:pPr>
              <w:jc w:val="center"/>
              <w:rPr>
                <w:sz w:val="28"/>
              </w:rPr>
            </w:pPr>
            <w:r w:rsidRPr="0091123D">
              <w:rPr>
                <w:sz w:val="28"/>
              </w:rPr>
              <w:t>10am-5pm</w:t>
            </w:r>
          </w:p>
        </w:tc>
        <w:tc>
          <w:tcPr>
            <w:tcW w:w="1250" w:type="pct"/>
            <w:vAlign w:val="center"/>
          </w:tcPr>
          <w:p w14:paraId="5902EA48" w14:textId="77777777" w:rsidR="0038084C" w:rsidRPr="0091123D" w:rsidRDefault="0038084C" w:rsidP="0038084C">
            <w:pPr>
              <w:jc w:val="center"/>
              <w:rPr>
                <w:sz w:val="28"/>
              </w:rPr>
            </w:pPr>
            <w:r w:rsidRPr="0091123D">
              <w:rPr>
                <w:sz w:val="28"/>
              </w:rPr>
              <w:t>iPro Stadium – Main Offices</w:t>
            </w:r>
          </w:p>
        </w:tc>
      </w:tr>
      <w:tr w:rsidR="0038084C" w:rsidRPr="0091123D" w14:paraId="7C0BA640" w14:textId="77777777" w:rsidTr="0038084C">
        <w:tc>
          <w:tcPr>
            <w:tcW w:w="1250" w:type="pct"/>
            <w:vAlign w:val="center"/>
          </w:tcPr>
          <w:p w14:paraId="144941D9" w14:textId="77777777" w:rsidR="0038084C" w:rsidRPr="0091123D" w:rsidRDefault="0038084C" w:rsidP="0038084C">
            <w:pPr>
              <w:jc w:val="center"/>
              <w:rPr>
                <w:sz w:val="28"/>
              </w:rPr>
            </w:pPr>
            <w:r w:rsidRPr="0091123D">
              <w:rPr>
                <w:sz w:val="28"/>
              </w:rPr>
              <w:t xml:space="preserve">Drayton Manor Family Day DCFC (Vs </w:t>
            </w:r>
            <w:proofErr w:type="spellStart"/>
            <w:r w:rsidRPr="0091123D">
              <w:rPr>
                <w:sz w:val="28"/>
              </w:rPr>
              <w:t>Huddersfield</w:t>
            </w:r>
            <w:proofErr w:type="spellEnd"/>
            <w:r w:rsidRPr="0091123D">
              <w:rPr>
                <w:sz w:val="28"/>
              </w:rPr>
              <w:t>)</w:t>
            </w:r>
          </w:p>
        </w:tc>
        <w:tc>
          <w:tcPr>
            <w:tcW w:w="1250" w:type="pct"/>
            <w:vAlign w:val="center"/>
          </w:tcPr>
          <w:p w14:paraId="596FD84E" w14:textId="77777777" w:rsidR="0038084C" w:rsidRPr="0091123D" w:rsidRDefault="0038084C" w:rsidP="0038084C">
            <w:pPr>
              <w:jc w:val="center"/>
              <w:rPr>
                <w:sz w:val="28"/>
              </w:rPr>
            </w:pPr>
            <w:r w:rsidRPr="0091123D">
              <w:rPr>
                <w:sz w:val="28"/>
              </w:rPr>
              <w:t>5</w:t>
            </w:r>
            <w:r w:rsidRPr="0091123D">
              <w:rPr>
                <w:sz w:val="28"/>
                <w:vertAlign w:val="superscript"/>
              </w:rPr>
              <w:t>th</w:t>
            </w:r>
            <w:r w:rsidRPr="0091123D">
              <w:rPr>
                <w:sz w:val="28"/>
              </w:rPr>
              <w:t xml:space="preserve"> March</w:t>
            </w:r>
          </w:p>
        </w:tc>
        <w:tc>
          <w:tcPr>
            <w:tcW w:w="1250" w:type="pct"/>
            <w:vAlign w:val="center"/>
          </w:tcPr>
          <w:p w14:paraId="32CA0433" w14:textId="77777777" w:rsidR="0038084C" w:rsidRPr="0091123D" w:rsidRDefault="0038084C" w:rsidP="0038084C">
            <w:pPr>
              <w:jc w:val="center"/>
              <w:rPr>
                <w:sz w:val="28"/>
              </w:rPr>
            </w:pPr>
            <w:r w:rsidRPr="0091123D">
              <w:rPr>
                <w:sz w:val="28"/>
              </w:rPr>
              <w:t>12pm-3pm</w:t>
            </w:r>
          </w:p>
        </w:tc>
        <w:tc>
          <w:tcPr>
            <w:tcW w:w="1250" w:type="pct"/>
            <w:vAlign w:val="center"/>
          </w:tcPr>
          <w:p w14:paraId="0B0FE688" w14:textId="77777777" w:rsidR="0038084C" w:rsidRPr="0091123D" w:rsidRDefault="0038084C" w:rsidP="0038084C">
            <w:pPr>
              <w:jc w:val="center"/>
              <w:rPr>
                <w:sz w:val="28"/>
              </w:rPr>
            </w:pPr>
            <w:r w:rsidRPr="0091123D">
              <w:rPr>
                <w:sz w:val="28"/>
              </w:rPr>
              <w:t>iPro Stadium – East Stand</w:t>
            </w:r>
            <w:bookmarkStart w:id="0" w:name="_GoBack"/>
            <w:bookmarkEnd w:id="0"/>
          </w:p>
        </w:tc>
      </w:tr>
      <w:tr w:rsidR="0038084C" w:rsidRPr="0091123D" w14:paraId="14A1CB3A" w14:textId="77777777" w:rsidTr="0038084C">
        <w:tc>
          <w:tcPr>
            <w:tcW w:w="1250" w:type="pct"/>
            <w:vAlign w:val="center"/>
          </w:tcPr>
          <w:p w14:paraId="65F5E3F4" w14:textId="77777777" w:rsidR="0038084C" w:rsidRPr="0091123D" w:rsidRDefault="0038084C" w:rsidP="0038084C">
            <w:pPr>
              <w:jc w:val="center"/>
              <w:rPr>
                <w:sz w:val="28"/>
              </w:rPr>
            </w:pPr>
            <w:r w:rsidRPr="0091123D">
              <w:rPr>
                <w:sz w:val="28"/>
              </w:rPr>
              <w:t>Willmott Dixon Coaching Project</w:t>
            </w:r>
          </w:p>
        </w:tc>
        <w:tc>
          <w:tcPr>
            <w:tcW w:w="1250" w:type="pct"/>
            <w:vAlign w:val="center"/>
          </w:tcPr>
          <w:p w14:paraId="2536E77A" w14:textId="77777777" w:rsidR="0038084C" w:rsidRPr="0091123D" w:rsidRDefault="0038084C" w:rsidP="0038084C">
            <w:pPr>
              <w:jc w:val="center"/>
              <w:rPr>
                <w:sz w:val="28"/>
              </w:rPr>
            </w:pPr>
            <w:r w:rsidRPr="0091123D">
              <w:rPr>
                <w:sz w:val="28"/>
              </w:rPr>
              <w:t>January 2016 – May 2016</w:t>
            </w:r>
          </w:p>
        </w:tc>
        <w:tc>
          <w:tcPr>
            <w:tcW w:w="1250" w:type="pct"/>
            <w:vAlign w:val="center"/>
          </w:tcPr>
          <w:p w14:paraId="465AF302" w14:textId="77777777" w:rsidR="0038084C" w:rsidRPr="0091123D" w:rsidRDefault="0038084C" w:rsidP="0038084C">
            <w:pPr>
              <w:jc w:val="center"/>
              <w:rPr>
                <w:sz w:val="28"/>
              </w:rPr>
            </w:pPr>
            <w:r w:rsidRPr="0091123D">
              <w:rPr>
                <w:sz w:val="28"/>
              </w:rPr>
              <w:t xml:space="preserve">Preparation ongoing - </w:t>
            </w:r>
            <w:r w:rsidRPr="0091123D">
              <w:rPr>
                <w:sz w:val="28"/>
              </w:rPr>
              <w:br/>
              <w:t>Coaching Sessions</w:t>
            </w:r>
            <w:r>
              <w:rPr>
                <w:sz w:val="28"/>
              </w:rPr>
              <w:t xml:space="preserve"> (April/May)</w:t>
            </w:r>
            <w:r w:rsidRPr="0091123D">
              <w:rPr>
                <w:sz w:val="28"/>
              </w:rPr>
              <w:t xml:space="preserve"> 7pm-8pm</w:t>
            </w:r>
          </w:p>
        </w:tc>
        <w:tc>
          <w:tcPr>
            <w:tcW w:w="1250" w:type="pct"/>
            <w:vAlign w:val="center"/>
          </w:tcPr>
          <w:p w14:paraId="2A297CB4" w14:textId="77777777" w:rsidR="0038084C" w:rsidRPr="0091123D" w:rsidRDefault="0038084C" w:rsidP="0038084C">
            <w:pPr>
              <w:jc w:val="center"/>
              <w:rPr>
                <w:sz w:val="28"/>
              </w:rPr>
            </w:pPr>
            <w:r w:rsidRPr="0091123D">
              <w:rPr>
                <w:sz w:val="28"/>
              </w:rPr>
              <w:t>University of Derby Sports Centre</w:t>
            </w:r>
          </w:p>
        </w:tc>
      </w:tr>
      <w:tr w:rsidR="0038084C" w:rsidRPr="0091123D" w14:paraId="09992A9C" w14:textId="77777777" w:rsidTr="0038084C">
        <w:trPr>
          <w:trHeight w:val="293"/>
        </w:trPr>
        <w:tc>
          <w:tcPr>
            <w:tcW w:w="1250" w:type="pct"/>
            <w:vAlign w:val="center"/>
          </w:tcPr>
          <w:p w14:paraId="1DFE2EA3" w14:textId="77777777" w:rsidR="0038084C" w:rsidRPr="0091123D" w:rsidRDefault="0038084C" w:rsidP="0038084C">
            <w:pPr>
              <w:jc w:val="center"/>
              <w:rPr>
                <w:sz w:val="28"/>
              </w:rPr>
            </w:pPr>
            <w:r w:rsidRPr="0091123D">
              <w:rPr>
                <w:sz w:val="28"/>
              </w:rPr>
              <w:t>Media DCFC</w:t>
            </w:r>
          </w:p>
        </w:tc>
        <w:tc>
          <w:tcPr>
            <w:tcW w:w="1250" w:type="pct"/>
            <w:vAlign w:val="center"/>
          </w:tcPr>
          <w:p w14:paraId="3B4FF064" w14:textId="77777777" w:rsidR="0038084C" w:rsidRPr="0091123D" w:rsidRDefault="0038084C" w:rsidP="0038084C">
            <w:pPr>
              <w:jc w:val="center"/>
              <w:rPr>
                <w:sz w:val="28"/>
              </w:rPr>
            </w:pPr>
            <w:r w:rsidRPr="0091123D">
              <w:rPr>
                <w:sz w:val="28"/>
              </w:rPr>
              <w:t>16</w:t>
            </w:r>
            <w:r w:rsidRPr="0091123D">
              <w:rPr>
                <w:sz w:val="28"/>
                <w:vertAlign w:val="superscript"/>
              </w:rPr>
              <w:t>th</w:t>
            </w:r>
            <w:r w:rsidRPr="0091123D">
              <w:rPr>
                <w:sz w:val="28"/>
              </w:rPr>
              <w:t xml:space="preserve"> March</w:t>
            </w:r>
          </w:p>
        </w:tc>
        <w:tc>
          <w:tcPr>
            <w:tcW w:w="1250" w:type="pct"/>
            <w:vAlign w:val="center"/>
          </w:tcPr>
          <w:p w14:paraId="04C6099E" w14:textId="77777777" w:rsidR="0038084C" w:rsidRPr="0091123D" w:rsidRDefault="0038084C" w:rsidP="0038084C">
            <w:pPr>
              <w:jc w:val="center"/>
              <w:rPr>
                <w:sz w:val="28"/>
              </w:rPr>
            </w:pPr>
            <w:r w:rsidRPr="0091123D">
              <w:rPr>
                <w:sz w:val="28"/>
              </w:rPr>
              <w:t>10am – 5pm</w:t>
            </w:r>
          </w:p>
        </w:tc>
        <w:tc>
          <w:tcPr>
            <w:tcW w:w="1250" w:type="pct"/>
            <w:vAlign w:val="center"/>
          </w:tcPr>
          <w:p w14:paraId="3C6BAB58" w14:textId="77777777" w:rsidR="0038084C" w:rsidRPr="0091123D" w:rsidRDefault="0038084C" w:rsidP="0038084C">
            <w:pPr>
              <w:jc w:val="center"/>
              <w:rPr>
                <w:sz w:val="28"/>
              </w:rPr>
            </w:pPr>
            <w:r w:rsidRPr="0091123D">
              <w:rPr>
                <w:sz w:val="28"/>
              </w:rPr>
              <w:t>iPro Stadium – Main Offices</w:t>
            </w:r>
          </w:p>
        </w:tc>
      </w:tr>
    </w:tbl>
    <w:p w14:paraId="54045BC4" w14:textId="77777777" w:rsidR="00B816B1" w:rsidRDefault="00B816B1" w:rsidP="0091123D">
      <w:pPr>
        <w:pStyle w:val="Signature"/>
      </w:pPr>
    </w:p>
    <w:sectPr w:rsidR="00B816B1">
      <w:headerReference w:type="default" r:id="rId12"/>
      <w:pgSz w:w="12240" w:h="15840" w:code="1"/>
      <w:pgMar w:top="1440" w:right="1080" w:bottom="1440" w:left="108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92CE51" w14:textId="77777777" w:rsidR="00E11EBB" w:rsidRDefault="00E11EBB">
      <w:r>
        <w:separator/>
      </w:r>
    </w:p>
    <w:p w14:paraId="2B01CA93" w14:textId="77777777" w:rsidR="00E11EBB" w:rsidRDefault="00E11EBB"/>
    <w:p w14:paraId="7EC53860" w14:textId="77777777" w:rsidR="00E11EBB" w:rsidRDefault="00E11EBB"/>
    <w:p w14:paraId="6F10A5F2" w14:textId="77777777" w:rsidR="00E11EBB" w:rsidRDefault="00E11EBB"/>
    <w:p w14:paraId="6CBB247B" w14:textId="77777777" w:rsidR="00E11EBB" w:rsidRDefault="00E11EBB"/>
    <w:p w14:paraId="62736E5B" w14:textId="77777777" w:rsidR="00E11EBB" w:rsidRDefault="00E11EBB"/>
    <w:p w14:paraId="015D73A7" w14:textId="77777777" w:rsidR="00E11EBB" w:rsidRDefault="00E11EBB"/>
    <w:p w14:paraId="792A71EE" w14:textId="77777777" w:rsidR="00E11EBB" w:rsidRDefault="00E11EBB"/>
    <w:p w14:paraId="6C61B45D" w14:textId="77777777" w:rsidR="00E11EBB" w:rsidRDefault="00E11EBB"/>
  </w:endnote>
  <w:endnote w:type="continuationSeparator" w:id="0">
    <w:p w14:paraId="7A9F9C30" w14:textId="77777777" w:rsidR="00E11EBB" w:rsidRDefault="00E11EBB">
      <w:r>
        <w:continuationSeparator/>
      </w:r>
    </w:p>
    <w:p w14:paraId="5837D5FF" w14:textId="77777777" w:rsidR="00E11EBB" w:rsidRDefault="00E11EBB"/>
    <w:p w14:paraId="71197B83" w14:textId="77777777" w:rsidR="00E11EBB" w:rsidRDefault="00E11EBB"/>
    <w:p w14:paraId="79A455A9" w14:textId="77777777" w:rsidR="00E11EBB" w:rsidRDefault="00E11EBB"/>
    <w:p w14:paraId="30772503" w14:textId="77777777" w:rsidR="00E11EBB" w:rsidRDefault="00E11EBB"/>
    <w:p w14:paraId="65D3BE3A" w14:textId="77777777" w:rsidR="00E11EBB" w:rsidRDefault="00E11EBB"/>
    <w:p w14:paraId="0735A49F" w14:textId="77777777" w:rsidR="00E11EBB" w:rsidRDefault="00E11EBB"/>
    <w:p w14:paraId="2FF90A4E" w14:textId="77777777" w:rsidR="00E11EBB" w:rsidRDefault="00E11EBB"/>
    <w:p w14:paraId="000D2210" w14:textId="77777777" w:rsidR="00E11EBB" w:rsidRDefault="00E11E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ＭＳ Ｐ明朝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611CAD" w14:textId="77777777" w:rsidR="00E11EBB" w:rsidRDefault="00E11EBB">
      <w:r>
        <w:separator/>
      </w:r>
    </w:p>
    <w:p w14:paraId="3D95D52A" w14:textId="77777777" w:rsidR="00E11EBB" w:rsidRDefault="00E11EBB"/>
    <w:p w14:paraId="381F8E91" w14:textId="77777777" w:rsidR="00E11EBB" w:rsidRDefault="00E11EBB"/>
    <w:p w14:paraId="2DAD1024" w14:textId="77777777" w:rsidR="00E11EBB" w:rsidRDefault="00E11EBB"/>
    <w:p w14:paraId="63510925" w14:textId="77777777" w:rsidR="00E11EBB" w:rsidRDefault="00E11EBB"/>
    <w:p w14:paraId="36D8C900" w14:textId="77777777" w:rsidR="00E11EBB" w:rsidRDefault="00E11EBB"/>
    <w:p w14:paraId="35A3E8CE" w14:textId="77777777" w:rsidR="00E11EBB" w:rsidRDefault="00E11EBB"/>
    <w:p w14:paraId="6C26FE93" w14:textId="77777777" w:rsidR="00E11EBB" w:rsidRDefault="00E11EBB"/>
    <w:p w14:paraId="2F014224" w14:textId="77777777" w:rsidR="00E11EBB" w:rsidRDefault="00E11EBB"/>
  </w:footnote>
  <w:footnote w:type="continuationSeparator" w:id="0">
    <w:p w14:paraId="39BB610B" w14:textId="77777777" w:rsidR="00E11EBB" w:rsidRDefault="00E11EBB">
      <w:r>
        <w:continuationSeparator/>
      </w:r>
    </w:p>
    <w:p w14:paraId="6486BC62" w14:textId="77777777" w:rsidR="00E11EBB" w:rsidRDefault="00E11EBB"/>
    <w:p w14:paraId="1FF5F031" w14:textId="77777777" w:rsidR="00E11EBB" w:rsidRDefault="00E11EBB"/>
    <w:p w14:paraId="390C538E" w14:textId="77777777" w:rsidR="00E11EBB" w:rsidRDefault="00E11EBB"/>
    <w:p w14:paraId="28EE3A91" w14:textId="77777777" w:rsidR="00E11EBB" w:rsidRDefault="00E11EBB"/>
    <w:p w14:paraId="56498732" w14:textId="77777777" w:rsidR="00E11EBB" w:rsidRDefault="00E11EBB"/>
    <w:p w14:paraId="5DD45DAF" w14:textId="77777777" w:rsidR="00E11EBB" w:rsidRDefault="00E11EBB"/>
    <w:p w14:paraId="371AD838" w14:textId="77777777" w:rsidR="00E11EBB" w:rsidRDefault="00E11EBB"/>
    <w:p w14:paraId="1BE5A76D" w14:textId="77777777" w:rsidR="00E11EBB" w:rsidRDefault="00E11EBB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8E91E" w14:textId="77777777" w:rsidR="00B816B1" w:rsidRDefault="0091123D">
    <w:pPr>
      <w:pStyle w:val="Header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anchorId="20F12D97" wp14:editId="5F6EB3C6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575945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57594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olor w:val="46464A" w:themeColor="text2"/>
                            </w:rPr>
                            <w:alias w:val="Date"/>
                            <w:id w:val="516659546"/>
                            <w:placeholder>
                              <w:docPart w:val="F7A6BC3C5C3B454C9FD1B73BC7BF5CAA"/>
                            </w:placeholder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62C24351" w14:textId="77777777" w:rsidR="00B816B1" w:rsidRDefault="0091123D">
                              <w:pPr>
                                <w:spacing w:after="160" w:line="264" w:lineRule="auto"/>
                                <w:jc w:val="center"/>
                                <w:rPr>
                                  <w:b/>
                                  <w:bCs/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[Pick the date]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4" o:spid="_x0000_s1027" style="position:absolute;left:0;text-align:left;margin-left:0;margin-top:0;width:7in;height:45.35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bUDl&#10;ZxEDAADWBgAADgAAAAAAAAAAAAAAAAA8AgAAZHJzL2Uyb0RvYy54bWxQSwECLQAUAAYACAAAACEA&#10;WGCzG7oAAAAiAQAAGQAAAAAAAAAAAAAAAAB5BQAAZHJzL19yZWxzL2Uyb0RvYy54bWwucmVsc1BL&#10;AQItABQABgAIAAAAIQCcJK8P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b/>
                        <w:bCs/>
                        <w:color w:val="46464A" w:themeColor="text2"/>
                      </w:rPr>
                      <w:alias w:val="Date"/>
                      <w:id w:val="516659546"/>
                      <w:placeholder>
                        <w:docPart w:val="F7A6BC3C5C3B454C9FD1B73BC7BF5CAA"/>
                      </w:placeholder>
                      <w:showingPlcHdr/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lid w:val="en-US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:rsidR="00B816B1" w:rsidRDefault="0091123D">
                        <w:pPr>
                          <w:spacing w:after="160" w:line="264" w:lineRule="auto"/>
                          <w:jc w:val="center"/>
                          <w:rPr>
                            <w:b/>
                            <w:bCs/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[Pick the date]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anchorId="34F39C6E" wp14:editId="00C4F837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1490345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id="Straight Connector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J2uAEAAMMDAAAOAAAAZHJzL2Uyb0RvYy54bWysU8GOEzEMvSPxD1HudKYLX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588459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4102D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116D1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84A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0C0C54A"/>
    <w:lvl w:ilvl="0">
      <w:start w:val="1"/>
      <w:numFmt w:val="bullet"/>
      <w:pStyle w:val="ListBullet5"/>
      <w:lvlText w:val="○"/>
      <w:lvlJc w:val="left"/>
      <w:pPr>
        <w:ind w:left="1800" w:hanging="360"/>
      </w:pPr>
      <w:rPr>
        <w:rFonts w:ascii="Monotype Corsiva" w:hAnsi="Monotype Corsiva" w:hint="default"/>
        <w:color w:val="BEAE98" w:themeColor="accent3"/>
      </w:rPr>
    </w:lvl>
  </w:abstractNum>
  <w:abstractNum w:abstractNumId="5">
    <w:nsid w:val="FFFFFF81"/>
    <w:multiLevelType w:val="singleLevel"/>
    <w:tmpl w:val="9A8A1DFA"/>
    <w:lvl w:ilvl="0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  <w:color w:val="BEAE98" w:themeColor="accent3"/>
      </w:rPr>
    </w:lvl>
  </w:abstractNum>
  <w:abstractNum w:abstractNumId="6">
    <w:nsid w:val="FFFFFF82"/>
    <w:multiLevelType w:val="singleLevel"/>
    <w:tmpl w:val="4AAC3C4A"/>
    <w:lvl w:ilvl="0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A8A8AB" w:themeColor="accent1" w:themeTint="99"/>
      </w:rPr>
    </w:lvl>
  </w:abstractNum>
  <w:abstractNum w:abstractNumId="7">
    <w:nsid w:val="FFFFFF83"/>
    <w:multiLevelType w:val="singleLevel"/>
    <w:tmpl w:val="3EFA84BC"/>
    <w:lvl w:ilvl="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6F6F74" w:themeColor="accent1"/>
      </w:rPr>
    </w:lvl>
  </w:abstractNum>
  <w:abstractNum w:abstractNumId="8">
    <w:nsid w:val="FFFFFF88"/>
    <w:multiLevelType w:val="singleLevel"/>
    <w:tmpl w:val="58422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932A10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535356" w:themeColor="accent1" w:themeShade="BF"/>
      </w:r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DateAndTime/>
  <w:hideGrammaticalError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23D"/>
    <w:rsid w:val="0038084C"/>
    <w:rsid w:val="0091123D"/>
    <w:rsid w:val="00B816B1"/>
    <w:rsid w:val="00E11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18BF8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/>
    <w:lsdException w:name="List Bullet 3" w:semiHidden="1" w:uiPriority="36" w:unhideWhenUsed="1"/>
    <w:lsdException w:name="List Bullet 4" w:semiHidden="1" w:uiPriority="36" w:unhideWhenUsed="1"/>
    <w:lsdException w:name="List Bullet 5" w:semiHidden="1" w:uiPriority="36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nhideWhenUsed="1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character" w:customStyle="1" w:styleId="IntenseReferenceChar">
    <w:name w:val="Intense Reference Char"/>
    <w:basedOn w:val="DefaultParagraphFont"/>
    <w:uiPriority w:val="32"/>
    <w:rPr>
      <w:rFonts w:cs="Times New Roman"/>
      <w:b/>
      <w:color w:val="000000"/>
      <w:szCs w:val="20"/>
      <w:u w:val="single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SubtleReferenceChar">
    <w:name w:val="Subtle Reference Char"/>
    <w:basedOn w:val="DefaultParagraphFont"/>
    <w:uiPriority w:val="31"/>
    <w:rPr>
      <w:rFonts w:cs="Times New Roman"/>
      <w:color w:val="000000"/>
      <w:szCs w:val="20"/>
      <w:u w:val="single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character" w:customStyle="1" w:styleId="BookTitleChar">
    <w:name w:val="Book Title Char"/>
    <w:basedOn w:val="DefaultParagraphFont"/>
    <w:uiPriority w:val="33"/>
    <w:rPr>
      <w:rFonts w:asciiTheme="majorHAnsi" w:hAnsiTheme="majorHAnsi" w:cs="Times New Roman"/>
      <w:b/>
      <w:i/>
      <w:color w:val="000000"/>
      <w:szCs w:val="20"/>
    </w:rPr>
  </w:style>
  <w:style w:type="character" w:customStyle="1" w:styleId="IntenseEmphasisChar">
    <w:name w:val="Intense Emphasis Char"/>
    <w:basedOn w:val="DefaultParagraphFont"/>
    <w:uiPriority w:val="21"/>
    <w:rPr>
      <w:rFonts w:cs="Times New Roman"/>
      <w:b/>
      <w:i/>
      <w:color w:val="000000"/>
      <w:szCs w:val="20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SubtleEmphasisChar">
    <w:name w:val="Subtle Emphasis Char"/>
    <w:basedOn w:val="DefaultParagraphFont"/>
    <w:uiPriority w:val="19"/>
    <w:rPr>
      <w:rFonts w:cs="Times New Roman"/>
      <w:i/>
      <w:color w:val="000000"/>
      <w:szCs w:val="20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color w:val="000000"/>
      <w:szCs w:val="20"/>
      <w:lang w:eastAsia="ja-JP" w:bidi="he-IL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BlockText">
    <w:name w:val="Block Text"/>
    <w:aliases w:val="Block Quote"/>
    <w:uiPriority w:val="40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  <w:lang w:eastAsia="ko-KR" w:bidi="hi-IN"/>
    </w:rPr>
  </w:style>
  <w:style w:type="paragraph" w:styleId="ListBullet">
    <w:name w:val="List Bullet"/>
    <w:basedOn w:val="Normal"/>
    <w:uiPriority w:val="6"/>
    <w:unhideWhenUsed/>
    <w:pPr>
      <w:numPr>
        <w:numId w:val="16"/>
      </w:numPr>
      <w:spacing w:after="0"/>
      <w:contextualSpacing/>
    </w:pPr>
  </w:style>
  <w:style w:type="paragraph" w:styleId="ListBullet2">
    <w:name w:val="List Bullet 2"/>
    <w:basedOn w:val="Normal"/>
    <w:uiPriority w:val="6"/>
    <w:unhideWhenUsed/>
    <w:pPr>
      <w:numPr>
        <w:numId w:val="17"/>
      </w:numPr>
      <w:spacing w:after="0"/>
    </w:pPr>
  </w:style>
  <w:style w:type="paragraph" w:styleId="ListBullet3">
    <w:name w:val="List Bullet 3"/>
    <w:basedOn w:val="Normal"/>
    <w:uiPriority w:val="6"/>
    <w:unhideWhenUsed/>
    <w:pPr>
      <w:numPr>
        <w:numId w:val="18"/>
      </w:numPr>
      <w:spacing w:after="0"/>
    </w:pPr>
  </w:style>
  <w:style w:type="paragraph" w:styleId="ListBullet4">
    <w:name w:val="List Bullet 4"/>
    <w:basedOn w:val="Normal"/>
    <w:uiPriority w:val="6"/>
    <w:unhideWhenUsed/>
    <w:pPr>
      <w:numPr>
        <w:numId w:val="19"/>
      </w:numPr>
      <w:spacing w:after="0"/>
    </w:pPr>
  </w:style>
  <w:style w:type="paragraph" w:styleId="ListBullet5">
    <w:name w:val="List Bullet 5"/>
    <w:basedOn w:val="Normal"/>
    <w:uiPriority w:val="6"/>
    <w:unhideWhenUsed/>
    <w:pPr>
      <w:numPr>
        <w:numId w:val="20"/>
      </w:numPr>
      <w:spacing w:after="0"/>
    </w:pPr>
  </w:style>
  <w:style w:type="paragraph" w:styleId="TO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noProof/>
      <w:color w:val="A7B789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paragraph" w:styleId="Closing">
    <w:name w:val="Closing"/>
    <w:basedOn w:val="Normal"/>
    <w:link w:val="ClosingChar"/>
    <w:uiPriority w:val="5"/>
    <w:unhideWhenUsed/>
    <w:qFormat/>
    <w:pPr>
      <w:spacing w:before="480" w:after="960"/>
      <w:contextualSpacing/>
      <w:jc w:val="center"/>
    </w:pPr>
    <w:rPr>
      <w:b/>
      <w:i/>
      <w:color w:val="46464A" w:themeColor="text2"/>
      <w:sz w:val="24"/>
    </w:rPr>
  </w:style>
  <w:style w:type="character" w:customStyle="1" w:styleId="ClosingChar">
    <w:name w:val="Closing Char"/>
    <w:basedOn w:val="DefaultParagraphFont"/>
    <w:link w:val="Closing"/>
    <w:uiPriority w:val="5"/>
    <w:rPr>
      <w:b/>
      <w:i/>
      <w:color w:val="46464A" w:themeColor="text2"/>
      <w:sz w:val="24"/>
    </w:rPr>
  </w:style>
  <w:style w:type="paragraph" w:customStyle="1" w:styleId="RecipientAddress">
    <w:name w:val="Recipient Address"/>
    <w:basedOn w:val="NoSpacing"/>
    <w:uiPriority w:val="3"/>
    <w:qFormat/>
    <w:pPr>
      <w:spacing w:after="360"/>
      <w:contextualSpacing/>
      <w:jc w:val="center"/>
    </w:pPr>
  </w:style>
  <w:style w:type="paragraph" w:styleId="Salutation">
    <w:name w:val="Salutation"/>
    <w:basedOn w:val="NoSpacing"/>
    <w:next w:val="Normal"/>
    <w:link w:val="SalutationChar"/>
    <w:uiPriority w:val="4"/>
    <w:unhideWhenUsed/>
    <w:qFormat/>
    <w:pPr>
      <w:spacing w:before="480" w:after="480"/>
      <w:contextualSpacing/>
      <w:jc w:val="center"/>
    </w:pPr>
    <w:rPr>
      <w:b/>
      <w:caps/>
      <w:color w:val="46464A" w:themeColor="text2"/>
      <w:spacing w:val="20"/>
      <w:sz w:val="24"/>
    </w:rPr>
  </w:style>
  <w:style w:type="character" w:customStyle="1" w:styleId="SalutationChar">
    <w:name w:val="Salutation Char"/>
    <w:basedOn w:val="DefaultParagraphFont"/>
    <w:link w:val="Salutation"/>
    <w:uiPriority w:val="4"/>
    <w:rPr>
      <w:b/>
      <w:caps/>
      <w:color w:val="46464A" w:themeColor="text2"/>
      <w:spacing w:val="20"/>
      <w:sz w:val="24"/>
    </w:rPr>
  </w:style>
  <w:style w:type="paragraph" w:customStyle="1" w:styleId="SenderAddress">
    <w:name w:val="Sender Address"/>
    <w:basedOn w:val="NoSpacing"/>
    <w:uiPriority w:val="2"/>
    <w:qFormat/>
    <w:pPr>
      <w:contextualSpacing/>
      <w:jc w:val="center"/>
    </w:pPr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customStyle="1" w:styleId="DateChar">
    <w:name w:val="Date Char"/>
    <w:basedOn w:val="DefaultParagraphFont"/>
    <w:link w:val="Date"/>
    <w:uiPriority w:val="99"/>
    <w:semiHidden/>
    <w:rPr>
      <w:rFonts w:cs="Times New Roman"/>
      <w:color w:val="000000"/>
      <w:szCs w:val="20"/>
      <w:lang w:eastAsia="ja-JP" w:bidi="he-IL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styleId="Signature">
    <w:name w:val="Signature"/>
    <w:basedOn w:val="Normal"/>
    <w:link w:val="SignatureChar"/>
    <w:uiPriority w:val="99"/>
    <w:unhideWhenUsed/>
    <w:qFormat/>
    <w:pPr>
      <w:contextualSpacing/>
      <w:jc w:val="center"/>
    </w:pPr>
  </w:style>
  <w:style w:type="character" w:customStyle="1" w:styleId="SignatureChar">
    <w:name w:val="Signature Char"/>
    <w:basedOn w:val="DefaultParagraphFont"/>
    <w:link w:val="Signature"/>
    <w:uiPriority w:val="99"/>
  </w:style>
  <w:style w:type="table" w:customStyle="1" w:styleId="Style6">
    <w:name w:val="Style 6"/>
    <w:basedOn w:val="TableNormal"/>
    <w:uiPriority w:val="26"/>
    <w:pPr>
      <w:spacing w:after="0" w:line="240" w:lineRule="auto"/>
    </w:pPr>
    <w:rPr>
      <w:rFonts w:eastAsia="Times New Roman" w:cs="Times New Roman"/>
      <w:color w:val="000000" w:themeColor="text1"/>
    </w:rPr>
    <w:tblPr>
      <w:tblInd w:w="0" w:type="dxa"/>
      <w:tblBorders>
        <w:top w:val="single" w:sz="4" w:space="0" w:color="6F6F74" w:themeColor="accent1"/>
        <w:left w:val="single" w:sz="4" w:space="0" w:color="6F6F74" w:themeColor="accent1"/>
        <w:bottom w:val="single" w:sz="4" w:space="0" w:color="6F6F74" w:themeColor="accent1"/>
        <w:right w:val="single" w:sz="4" w:space="0" w:color="6F6F74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2E3" w:themeFill="accent1" w:themeFillTint="33"/>
    </w:tcPr>
    <w:tblStylePr w:type="firstRow">
      <w:rPr>
        <w:b/>
        <w:bCs/>
        <w:color w:val="46464A" w:themeColor="text2"/>
      </w:rPr>
      <w:tblPr/>
      <w:tcPr>
        <w:shd w:val="clear" w:color="auto" w:fill="F0F0F1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F6F74" w:themeFill="accent1"/>
      </w:tcPr>
    </w:tblStylePr>
    <w:tblStylePr w:type="firstCol">
      <w:rPr>
        <w:b/>
        <w:bCs/>
        <w:color w:val="46464A" w:themeColor="text2"/>
      </w:rPr>
    </w:tblStylePr>
    <w:tblStylePr w:type="lastCol">
      <w:rPr>
        <w:color w:val="000000" w:themeColor="text1"/>
      </w:rPr>
    </w:tblStylePr>
  </w:style>
  <w:style w:type="paragraph" w:customStyle="1" w:styleId="DateText">
    <w:name w:val="Date Text"/>
    <w:basedOn w:val="Normal"/>
    <w:uiPriority w:val="35"/>
    <w:pPr>
      <w:spacing w:before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3\BlackTie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52E85624C36434F9D015A5A4A1C8C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400DF-7D35-4A7E-B682-9DB46BD6FCCD}"/>
      </w:docPartPr>
      <w:docPartBody>
        <w:p w:rsidR="00FE03CE" w:rsidRDefault="00CA4F35">
          <w:pPr>
            <w:pStyle w:val="452E85624C36434F9D015A5A4A1C8CB4"/>
          </w:pPr>
          <w:r>
            <w:t>[Type the sender company name]</w:t>
          </w:r>
        </w:p>
      </w:docPartBody>
    </w:docPart>
    <w:docPart>
      <w:docPartPr>
        <w:name w:val="F7A6BC3C5C3B454C9FD1B73BC7BF5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CF45B-2D17-47F0-9DDE-5359208BD6DD}"/>
      </w:docPartPr>
      <w:docPartBody>
        <w:p w:rsidR="00FE03CE" w:rsidRDefault="00CA4F35">
          <w:pPr>
            <w:pStyle w:val="F7A6BC3C5C3B454C9FD1B73BC7BF5CAA"/>
          </w:pPr>
          <w:r>
            <w:rPr>
              <w:color w:val="44546A" w:themeColor="text2"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ＭＳ Ｐ明朝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3CE"/>
    <w:rsid w:val="00CA4F35"/>
    <w:rsid w:val="00FE0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B9810E8CAF4F9489E2BE16DEFFD89F">
    <w:name w:val="CAB9810E8CAF4F9489E2BE16DEFFD89F"/>
  </w:style>
  <w:style w:type="paragraph" w:customStyle="1" w:styleId="8569AABEAAA64529A1305EE8FA314DC9">
    <w:name w:val="8569AABEAAA64529A1305EE8FA314DC9"/>
  </w:style>
  <w:style w:type="paragraph" w:customStyle="1" w:styleId="4FBA8886BEC64876A06A9315CA3C9F17">
    <w:name w:val="4FBA8886BEC64876A06A9315CA3C9F17"/>
  </w:style>
  <w:style w:type="paragraph" w:customStyle="1" w:styleId="FC5279B1A36341499D51976D28CB7B54">
    <w:name w:val="FC5279B1A36341499D51976D28CB7B54"/>
  </w:style>
  <w:style w:type="paragraph" w:customStyle="1" w:styleId="A4F8D45682624430B764F8385BBACD01">
    <w:name w:val="A4F8D45682624430B764F8385BBACD01"/>
  </w:style>
  <w:style w:type="paragraph" w:customStyle="1" w:styleId="C6E98C0A41364E76A7027FA08FE4BF6C">
    <w:name w:val="C6E98C0A41364E76A7027FA08FE4BF6C"/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0DD2DFA19FE24328AAF5C70DBA7350AE">
    <w:name w:val="0DD2DFA19FE24328AAF5C70DBA7350AE"/>
  </w:style>
  <w:style w:type="paragraph" w:customStyle="1" w:styleId="3D612E7163AE4950AD025D9BA713D579">
    <w:name w:val="3D612E7163AE4950AD025D9BA713D579"/>
  </w:style>
  <w:style w:type="paragraph" w:customStyle="1" w:styleId="4E046F000DF946F0ADBBCD5A9AA80236">
    <w:name w:val="4E046F000DF946F0ADBBCD5A9AA80236"/>
  </w:style>
  <w:style w:type="paragraph" w:customStyle="1" w:styleId="452E85624C36434F9D015A5A4A1C8CB4">
    <w:name w:val="452E85624C36434F9D015A5A4A1C8CB4"/>
  </w:style>
  <w:style w:type="paragraph" w:customStyle="1" w:styleId="F7A6BC3C5C3B454C9FD1B73BC7BF5CAA">
    <w:name w:val="F7A6BC3C5C3B454C9FD1B73BC7BF5C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microsoft.com/office/word/2004/10/bibliography" xmlns="http://schemas.microsoft.com/office/word/2004/10/bibliography"/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Props1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2CF5E3A-7B6D-49D9-98D1-497DE9185669}">
  <ds:schemaRefs>
    <ds:schemaRef ds:uri="http://schemas.microsoft.com/office/word/2004/10/bibliography"/>
  </ds:schemaRefs>
</ds:datastoreItem>
</file>

<file path=customXml/itemProps3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 (x86)\Microsoft Office\Templates\1033\BlackTieLetter.dotx</Template>
  <TotalTime>2</TotalTime>
  <Pages>1</Pages>
  <Words>109</Words>
  <Characters>626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Placement Timetable 2015-16</Company>
  <LinksUpToDate>false</LinksUpToDate>
  <CharactersWithSpaces>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Bailey</dc:creator>
  <cp:lastModifiedBy>Max Adams</cp:lastModifiedBy>
  <cp:revision>2</cp:revision>
  <dcterms:created xsi:type="dcterms:W3CDTF">2016-03-16T22:30:00Z</dcterms:created>
  <dcterms:modified xsi:type="dcterms:W3CDTF">2016-03-16T22:30:00Z</dcterms:modified>
</cp:coreProperties>
</file>